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05-0</w:t>
      </w:r>
      <w:r>
        <w:rPr>
          <w:rFonts w:ascii="Times New Roman" w:eastAsia="Times New Roman" w:hAnsi="Times New Roman" w:cs="Times New Roman"/>
          <w:sz w:val="28"/>
          <w:szCs w:val="28"/>
        </w:rPr>
        <w:t>825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226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36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14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Горбунова Дмитрия Александровича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8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Горбунов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 – Югра, Тюменская область,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г.п. Лянтор </w:t>
      </w:r>
      <w:r>
        <w:rPr>
          <w:rStyle w:val="cat-UserDefinedgrp-39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оплатил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126044857406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УИН 031976320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260</w:t>
      </w:r>
      <w:r>
        <w:rPr>
          <w:rFonts w:ascii="Times New Roman" w:eastAsia="Times New Roman" w:hAnsi="Times New Roman" w:cs="Times New Roman"/>
          <w:sz w:val="28"/>
          <w:szCs w:val="28"/>
        </w:rPr>
        <w:t>448574060009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10.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г. Москвы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21.11.2007 г. № 45 « Кодекс города Москвы об административных правонарушениях» 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Горбунов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(судебная повестка), в судебное заседание не явился, заявлений о рассмотрении дела в отсутствие не предоставил, в деле имеется конверт с отметкой «Истёк срок хранения».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</w:t>
      </w:r>
      <w:r>
        <w:rPr>
          <w:rFonts w:ascii="Times New Roman" w:eastAsia="Times New Roman" w:hAnsi="Times New Roman" w:cs="Times New Roman"/>
          <w:sz w:val="28"/>
          <w:szCs w:val="28"/>
        </w:rPr>
        <w:t>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Горбунов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Судья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Горбунов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Горбунов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0126044857406 УИН 0319763201260448574060009 от 13.02.2026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10.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Закона г. Москвы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21.11.2007 г. № 45 « Кодекс города Москвы об административных правонарушениях»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 26.2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Горбунов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Горбунова Дмитрия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0,00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десять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Горбунов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08080), ИНН/КПП 8601073664/860101001, ОКТМО 71826000, № счета получателя: 03100643000000018700, кор. сч. 40102810245370000007, ОКЦ №8 УГУ Банка России, //УФК по ХМАО-Югре БИК 007162163, КБК 72011601203019000140, 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825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825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 , г.п. Лянтор 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 стр. 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9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И.П.Кравцова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/>
      </w:pPr>
    </w:p>
    <w:sectPr>
      <w:headerReference w:type="default" r:id="rId10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296771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8rplc-11">
    <w:name w:val="cat-UserDefined grp-38 rplc-11"/>
    <w:basedOn w:val="DefaultParagraphFont"/>
  </w:style>
  <w:style w:type="character" w:customStyle="1" w:styleId="cat-UserDefinedgrp-39rplc-24">
    <w:name w:val="cat-UserDefined grp-39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glossaryDocument" Target="glossary/document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http://msud.garant.ru/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2C58E-3F13-4D5C-9DEF-93EC3365ABCB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